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2-2680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0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1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-97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Акционерного общества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Лилии Степановне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коммунальных услуг,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Лилии Степановне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оплате коммунальных услуг, пени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добровольным полным погашением ответчиком задолженности по основному долгу и пени до судебного заседания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Лилии Степановны, </w:t>
      </w:r>
      <w:r>
        <w:rPr>
          <w:rStyle w:val="cat-PassportDatagrp-8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«Югра-Экология», ИНН </w:t>
      </w:r>
      <w:r>
        <w:rPr>
          <w:rStyle w:val="cat-PhoneNumbergrp-12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су</w:t>
      </w:r>
      <w:r>
        <w:rPr>
          <w:rFonts w:ascii="Times New Roman" w:eastAsia="Times New Roman" w:hAnsi="Times New Roman" w:cs="Times New Roman"/>
          <w:sz w:val="26"/>
          <w:szCs w:val="26"/>
        </w:rPr>
        <w:t>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мирового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2-2680</w:t>
      </w:r>
      <w:r>
        <w:rPr>
          <w:rFonts w:ascii="Times New Roman" w:eastAsia="Times New Roman" w:hAnsi="Times New Roman" w:cs="Times New Roman"/>
          <w:sz w:val="20"/>
          <w:szCs w:val="20"/>
        </w:rPr>
        <w:t>-2611/26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0rplc-0">
    <w:name w:val="cat-PhoneNumber grp-10 rplc-0"/>
    <w:basedOn w:val="DefaultParagraphFont"/>
  </w:style>
  <w:style w:type="character" w:customStyle="1" w:styleId="cat-PhoneNumbergrp-11rplc-1">
    <w:name w:val="cat-PhoneNumber grp-11 rplc-1"/>
    <w:basedOn w:val="DefaultParagraphFont"/>
  </w:style>
  <w:style w:type="character" w:customStyle="1" w:styleId="cat-PassportDatagrp-8rplc-10">
    <w:name w:val="cat-PassportData grp-8 rplc-10"/>
    <w:basedOn w:val="DefaultParagraphFont"/>
  </w:style>
  <w:style w:type="character" w:customStyle="1" w:styleId="cat-PhoneNumbergrp-12rplc-14">
    <w:name w:val="cat-PhoneNumber grp-12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